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1720/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 апреля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СОГАЗ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7736035485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Хайдарову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Носирбеку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Латипжановичу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0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 в 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регресса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СОГАЗ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Хайдарову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Носирбеку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Латипжановичу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озмещении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причиненного в результате повреждения застрахованного имущества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Хайдаров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Носирбек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Латипжанович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кционерного общества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СОГАЗ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27579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возмещение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</w:rPr>
        <w:t>руб. судебных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оплате государственной пошлины, а 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31579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 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 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23 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720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/з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0rplc-5">
    <w:name w:val="cat-UserDefined grp-10 rplc-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